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450477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3de95a0-e130-48e2-a18c-e3421c12e8af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АРХАНГЕЛЬСКОЙ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87bf85c-5ffc-4767-ae37-927ac69312d3" w:id="2"/>
      <w:r>
        <w:rPr>
          <w:rFonts w:ascii="Times New Roman" w:hAnsi="Times New Roman"/>
          <w:b/>
          <w:i w:val="false"/>
          <w:color w:val="000000"/>
          <w:sz w:val="28"/>
        </w:rPr>
        <w:t>ВИЛЕГОДСКИЙ МУНИЦИПАЛЬНЫЙ ОКРУГ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«Фоминская СОШ»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Директор↵МБОУ Фоминская СОШ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С.Н.Маслова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№ приказа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сентября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3252088)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056d9d5c-b2bc-4133-b8cf-f3db506692dc" w:id="3"/>
      <w:r>
        <w:rPr>
          <w:rFonts w:ascii="Times New Roman" w:hAnsi="Times New Roman"/>
          <w:b/>
          <w:i w:val="false"/>
          <w:color w:val="000000"/>
          <w:sz w:val="28"/>
        </w:rPr>
        <w:t>Фоминский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7c791777-c725-4234-9ae7-a684b7e75e81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4504776" w:id="5"/>
    <w:p>
      <w:pPr>
        <w:sectPr>
          <w:pgSz w:w="11906" w:h="16383" w:orient="portrait"/>
        </w:sectPr>
      </w:pPr>
    </w:p>
    <w:bookmarkEnd w:id="5"/>
    <w:bookmarkEnd w:id="0"/>
    <w:bookmarkStart w:name="block-2450477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bookmarkStart w:name="b3c9237e-6172-48ee-b1c7-f6774da89513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bookmarkStart w:name="block-24504775" w:id="8"/>
    <w:p>
      <w:pPr>
        <w:sectPr>
          <w:pgSz w:w="11906" w:h="16383" w:orient="portrait"/>
        </w:sectPr>
      </w:pPr>
    </w:p>
    <w:bookmarkEnd w:id="8"/>
    <w:bookmarkEnd w:id="6"/>
    <w:bookmarkStart w:name="block-24504770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24504770" w:id="10"/>
    <w:p>
      <w:pPr>
        <w:sectPr>
          <w:pgSz w:w="11906" w:h="16383" w:orient="portrait"/>
        </w:sectPr>
      </w:pPr>
    </w:p>
    <w:bookmarkEnd w:id="10"/>
    <w:bookmarkEnd w:id="9"/>
    <w:bookmarkStart w:name="block-24504771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12"/>
      <w:bookmarkEnd w:id="1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24504771" w:id="13"/>
    <w:p>
      <w:pPr>
        <w:sectPr>
          <w:pgSz w:w="11906" w:h="16383" w:orient="portrait"/>
        </w:sectPr>
      </w:pPr>
    </w:p>
    <w:bookmarkEnd w:id="13"/>
    <w:bookmarkEnd w:id="11"/>
    <w:bookmarkStart w:name="block-24504772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78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4504772" w:id="15"/>
    <w:p>
      <w:pPr>
        <w:sectPr>
          <w:pgSz w:w="16383" w:h="11906" w:orient="landscape"/>
        </w:sectPr>
      </w:pPr>
    </w:p>
    <w:bookmarkEnd w:id="15"/>
    <w:bookmarkEnd w:id="14"/>
    <w:bookmarkStart w:name="block-24504773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27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27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4504773" w:id="17"/>
    <w:p>
      <w:pPr>
        <w:sectPr>
          <w:pgSz w:w="16383" w:h="11906" w:orient="landscape"/>
        </w:sectPr>
      </w:pPr>
    </w:p>
    <w:bookmarkEnd w:id="17"/>
    <w:bookmarkEnd w:id="16"/>
    <w:bookmarkStart w:name="block-24504774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4504774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1f8" Type="http://schemas.openxmlformats.org/officeDocument/2006/relationships/hyperlink" Id="rId23"/>
    <Relationship TargetMode="External" Target="https://m.edsoo.ru/863ec324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fec0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a4e" Type="http://schemas.openxmlformats.org/officeDocument/2006/relationships/hyperlink" Id="rId69"/>
    <Relationship TargetMode="External" Target="https://m.edsoo.ru/863f2bac" Type="http://schemas.openxmlformats.org/officeDocument/2006/relationships/hyperlink" Id="rId70"/>
    <Relationship TargetMode="External" Target="https://m.edsoo.ru/863f2cd8" Type="http://schemas.openxmlformats.org/officeDocument/2006/relationships/hyperlink" Id="rId71"/>
    <Relationship TargetMode="External" Target="https://m.edsoo.ru/863f2e36" Type="http://schemas.openxmlformats.org/officeDocument/2006/relationships/hyperlink" Id="rId72"/>
    <Relationship TargetMode="External" Target="https://m.edsoo.ru/863f2f8a" Type="http://schemas.openxmlformats.org/officeDocument/2006/relationships/hyperlink" Id="rId73"/>
    <Relationship TargetMode="External" Target="https://m.edsoo.ru/863f3214" Type="http://schemas.openxmlformats.org/officeDocument/2006/relationships/hyperlink" Id="rId74"/>
    <Relationship TargetMode="External" Target="https://m.edsoo.ru/863f3372" Type="http://schemas.openxmlformats.org/officeDocument/2006/relationships/hyperlink" Id="rId75"/>
    <Relationship TargetMode="External" Target="https://m.edsoo.ru/863f3764" Type="http://schemas.openxmlformats.org/officeDocument/2006/relationships/hyperlink" Id="rId76"/>
    <Relationship TargetMode="External" Target="https://m.edsoo.ru/863f38ae" Type="http://schemas.openxmlformats.org/officeDocument/2006/relationships/hyperlink" Id="rId77"/>
    <Relationship TargetMode="External" Target="https://m.edsoo.ru/863f3b06" Type="http://schemas.openxmlformats.org/officeDocument/2006/relationships/hyperlink" Id="rId78"/>
    <Relationship TargetMode="External" Target="https://m.edsoo.ru/863f3cbe" Type="http://schemas.openxmlformats.org/officeDocument/2006/relationships/hyperlink" Id="rId79"/>
    <Relationship TargetMode="External" Target="https://m.edsoo.ru/863f3f20" Type="http://schemas.openxmlformats.org/officeDocument/2006/relationships/hyperlink" Id="rId80"/>
    <Relationship TargetMode="External" Target="https://m.edsoo.ru/863f4128" Type="http://schemas.openxmlformats.org/officeDocument/2006/relationships/hyperlink" Id="rId81"/>
    <Relationship TargetMode="External" Target="https://m.edsoo.ru/863f4312" Type="http://schemas.openxmlformats.org/officeDocument/2006/relationships/hyperlink" Id="rId82"/>
    <Relationship TargetMode="External" Target="https://m.edsoo.ru/863f47ea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e16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5014" Type="http://schemas.openxmlformats.org/officeDocument/2006/relationships/hyperlink" Id="rId87"/>
    <Relationship TargetMode="External" Target="https://m.edsoo.ru/863f5208" Type="http://schemas.openxmlformats.org/officeDocument/2006/relationships/hyperlink" Id="rId88"/>
    <Relationship TargetMode="External" Target="https://m.edsoo.ru/863f5884" Type="http://schemas.openxmlformats.org/officeDocument/2006/relationships/hyperlink" Id="rId89"/>
    <Relationship TargetMode="External" Target="https://m.edsoo.ru/863f5a50" Type="http://schemas.openxmlformats.org/officeDocument/2006/relationships/hyperlink" Id="rId90"/>
    <Relationship TargetMode="External" Target="https://m.edsoo.ru/863f5bfe" Type="http://schemas.openxmlformats.org/officeDocument/2006/relationships/hyperlink" Id="rId91"/>
    <Relationship TargetMode="External" Target="https://m.edsoo.ru/863f5e10" Type="http://schemas.openxmlformats.org/officeDocument/2006/relationships/hyperlink" Id="rId92"/>
    <Relationship TargetMode="External" Target="https://m.edsoo.ru/863f6162" Type="http://schemas.openxmlformats.org/officeDocument/2006/relationships/hyperlink" Id="rId93"/>
    <Relationship TargetMode="External" Target="https://m.edsoo.ru/863f6356" Type="http://schemas.openxmlformats.org/officeDocument/2006/relationships/hyperlink" Id="rId94"/>
    <Relationship TargetMode="External" Target="https://m.edsoo.ru/863f64d2" Type="http://schemas.openxmlformats.org/officeDocument/2006/relationships/hyperlink" Id="rId95"/>
    <Relationship TargetMode="External" Target="https://m.edsoo.ru/863f6680" Type="http://schemas.openxmlformats.org/officeDocument/2006/relationships/hyperlink" Id="rId96"/>
    <Relationship TargetMode="External" Target="https://m.edsoo.ru/863f67de" Type="http://schemas.openxmlformats.org/officeDocument/2006/relationships/hyperlink" Id="rId97"/>
    <Relationship TargetMode="External" Target="https://m.edsoo.ru/863f6b44" Type="http://schemas.openxmlformats.org/officeDocument/2006/relationships/hyperlink" Id="rId98"/>
    <Relationship TargetMode="External" Target="https://m.edsoo.ru/863f6da6" Type="http://schemas.openxmlformats.org/officeDocument/2006/relationships/hyperlink" Id="rId99"/>
    <Relationship TargetMode="External" Target="https://m.edsoo.ru/863f6f86" Type="http://schemas.openxmlformats.org/officeDocument/2006/relationships/hyperlink" Id="rId100"/>
    <Relationship TargetMode="External" Target="https://m.edsoo.ru/863f72c4" Type="http://schemas.openxmlformats.org/officeDocument/2006/relationships/hyperlink" Id="rId101"/>
    <Relationship TargetMode="External" Target="https://m.edsoo.ru/863f7652" Type="http://schemas.openxmlformats.org/officeDocument/2006/relationships/hyperlink" Id="rId102"/>
    <Relationship TargetMode="External" Target="https://m.edsoo.ru/863f7116" Type="http://schemas.openxmlformats.org/officeDocument/2006/relationships/hyperlink" Id="rId103"/>
    <Relationship TargetMode="External" Target="https://m.edsoo.ru/863f783c" Type="http://schemas.openxmlformats.org/officeDocument/2006/relationships/hyperlink" Id="rId104"/>
    <Relationship TargetMode="External" Target="https://m.edsoo.ru/863f893a" Type="http://schemas.openxmlformats.org/officeDocument/2006/relationships/hyperlink" Id="rId105"/>
    <Relationship TargetMode="External" Target="https://m.edsoo.ru/863f7a4e" Type="http://schemas.openxmlformats.org/officeDocument/2006/relationships/hyperlink" Id="rId106"/>
    <Relationship TargetMode="External" Target="https://m.edsoo.ru/863f7c9c" Type="http://schemas.openxmlformats.org/officeDocument/2006/relationships/hyperlink" Id="rId107"/>
    <Relationship TargetMode="External" Target="https://m.edsoo.ru/863f7e54" Type="http://schemas.openxmlformats.org/officeDocument/2006/relationships/hyperlink" Id="rId108"/>
    <Relationship TargetMode="External" Target="https://m.edsoo.ru/863f8408" Type="http://schemas.openxmlformats.org/officeDocument/2006/relationships/hyperlink" Id="rId109"/>
    <Relationship TargetMode="External" Target="https://m.edsoo.ru/863f861a" Type="http://schemas.openxmlformats.org/officeDocument/2006/relationships/hyperlink" Id="rId110"/>
    <Relationship TargetMode="External" Target="https://m.edsoo.ru/863f8b56" Type="http://schemas.openxmlformats.org/officeDocument/2006/relationships/hyperlink" Id="rId11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